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4150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4867,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4867,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403-ПП/4150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10:08:36.783;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10:08:36.783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